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87CED">
      <w:pPr>
        <w:pageBreakBefore/>
        <w:spacing w:before="0" w:after="0" w:line="560" w:lineRule="exact"/>
      </w:pPr>
      <w:r>
        <w:rPr>
          <w:rFonts w:ascii="黑体" w:hAnsi="黑体" w:eastAsia="黑体"/>
          <w:b w:val="0"/>
          <w:sz w:val="32"/>
        </w:rPr>
        <w:t>附件2</w:t>
      </w:r>
    </w:p>
    <w:p w14:paraId="4381FA4A">
      <w:pPr>
        <w:spacing w:before="0" w:after="0" w:line="280" w:lineRule="exact"/>
      </w:pPr>
    </w:p>
    <w:p w14:paraId="3B5F974D">
      <w:pPr>
        <w:spacing w:before="0" w:after="0" w:line="680" w:lineRule="exact"/>
        <w:jc w:val="center"/>
      </w:pPr>
      <w:r>
        <w:rPr>
          <w:rFonts w:ascii="方正小标宋简体" w:hAnsi="方正小标宋简体" w:eastAsia="方正小标宋简体"/>
          <w:b w:val="0"/>
          <w:sz w:val="44"/>
        </w:rPr>
        <w:t>高等师范院校</w:t>
      </w:r>
      <w:r>
        <w:rPr>
          <w:rFonts w:hint="eastAsia" w:ascii="方正小标宋简体" w:hAnsi="方正小标宋简体" w:eastAsia="方正小标宋简体"/>
          <w:b w:val="0"/>
          <w:sz w:val="44"/>
          <w:lang w:val="en-US" w:eastAsia="zh-CN"/>
        </w:rPr>
        <w:t>科研服务</w:t>
      </w:r>
      <w:r>
        <w:rPr>
          <w:rFonts w:ascii="方正小标宋简体" w:hAnsi="方正小标宋简体" w:eastAsia="方正小标宋简体"/>
          <w:b w:val="0"/>
          <w:sz w:val="44"/>
        </w:rPr>
        <w:t>基础教育</w:t>
      </w:r>
      <w:bookmarkStart w:id="0" w:name="_GoBack"/>
      <w:bookmarkEnd w:id="0"/>
    </w:p>
    <w:p w14:paraId="204069FD">
      <w:pPr>
        <w:spacing w:before="0" w:after="0" w:line="680" w:lineRule="exact"/>
        <w:jc w:val="center"/>
      </w:pPr>
      <w:r>
        <w:rPr>
          <w:rFonts w:ascii="方正小标宋简体" w:hAnsi="方正小标宋简体" w:eastAsia="方正小标宋简体"/>
          <w:b w:val="0"/>
          <w:sz w:val="44"/>
        </w:rPr>
        <w:t>校级研究项目选题说明表</w:t>
      </w:r>
    </w:p>
    <w:p w14:paraId="0530EE85">
      <w:pPr>
        <w:spacing w:before="0" w:after="0" w:line="280" w:lineRule="exact"/>
      </w:pPr>
    </w:p>
    <w:tbl>
      <w:tblPr>
        <w:tblStyle w:val="32"/>
        <w:tblW w:w="0" w:type="auto"/>
        <w:jc w:val="center"/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2229"/>
        <w:gridCol w:w="6615"/>
      </w:tblGrid>
      <w:tr w14:paraId="53D42325"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10" w:hRule="atLeast"/>
          <w:jc w:val="center"/>
        </w:trPr>
        <w:tc>
          <w:tcPr>
            <w:tcW w:w="2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1A35BE">
            <w:pPr>
              <w:spacing w:before="40" w:after="40" w:line="360" w:lineRule="exact"/>
              <w:jc w:val="center"/>
            </w:pPr>
            <w:r>
              <w:rPr>
                <w:rFonts w:ascii="黑体" w:hAnsi="黑体" w:eastAsia="黑体"/>
                <w:b w:val="0"/>
                <w:sz w:val="24"/>
              </w:rPr>
              <w:t>选题名称</w:t>
            </w:r>
          </w:p>
        </w:tc>
        <w:tc>
          <w:tcPr>
            <w:tcW w:w="6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130F8B">
            <w:pPr>
              <w:spacing w:before="40" w:after="40" w:line="360" w:lineRule="exact"/>
              <w:jc w:val="left"/>
            </w:pPr>
          </w:p>
        </w:tc>
      </w:tr>
      <w:tr w14:paraId="56D5D557"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2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4FA65B">
            <w:pPr>
              <w:spacing w:before="40" w:after="40" w:line="360" w:lineRule="exact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sz w:val="24"/>
                <w:lang w:val="en-US" w:eastAsia="zh-CN"/>
              </w:rPr>
              <w:t>申报人</w:t>
            </w:r>
          </w:p>
        </w:tc>
        <w:tc>
          <w:tcPr>
            <w:tcW w:w="6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332B43">
            <w:pPr>
              <w:spacing w:before="0" w:after="0" w:line="360" w:lineRule="exact"/>
              <w:jc w:val="left"/>
            </w:pPr>
            <w:r>
              <w:rPr>
                <w:rFonts w:ascii="仿宋_GB2312" w:hAnsi="仿宋_GB2312" w:eastAsia="仿宋_GB2312"/>
                <w:b w:val="0"/>
                <w:sz w:val="24"/>
              </w:rPr>
              <w:t>姓名：　　　学院：　　　</w:t>
            </w:r>
          </w:p>
        </w:tc>
      </w:tr>
      <w:tr w14:paraId="7458C52C"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10" w:hRule="atLeast"/>
          <w:jc w:val="center"/>
        </w:trPr>
        <w:tc>
          <w:tcPr>
            <w:tcW w:w="2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94241A">
            <w:pPr>
              <w:spacing w:before="40" w:after="40" w:line="360" w:lineRule="exact"/>
              <w:jc w:val="center"/>
            </w:pPr>
            <w:r>
              <w:rPr>
                <w:rFonts w:ascii="黑体" w:hAnsi="黑体" w:eastAsia="黑体"/>
                <w:b w:val="0"/>
                <w:sz w:val="24"/>
              </w:rPr>
              <w:t>建议类别</w:t>
            </w:r>
          </w:p>
        </w:tc>
        <w:tc>
          <w:tcPr>
            <w:tcW w:w="6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CE14EA">
            <w:pPr>
              <w:spacing w:before="40" w:after="40" w:line="360" w:lineRule="exact"/>
              <w:jc w:val="left"/>
            </w:pPr>
            <w:r>
              <w:rPr>
                <w:rFonts w:ascii="仿宋_GB2312" w:hAnsi="仿宋_GB2312" w:eastAsia="仿宋_GB2312"/>
                <w:b w:val="0"/>
                <w:sz w:val="24"/>
              </w:rPr>
              <w:t>□重点课题　　　　□一般课题</w:t>
            </w:r>
          </w:p>
        </w:tc>
      </w:tr>
      <w:tr w14:paraId="766F833C"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239" w:hRule="atLeast"/>
          <w:jc w:val="center"/>
        </w:trPr>
        <w:tc>
          <w:tcPr>
            <w:tcW w:w="2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1A7201">
            <w:pPr>
              <w:spacing w:before="40" w:after="40" w:line="360" w:lineRule="exact"/>
              <w:jc w:val="center"/>
              <w:rPr>
                <w:rFonts w:hint="default" w:ascii="黑体" w:hAnsi="黑体" w:eastAsia="黑体"/>
                <w:b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sz w:val="24"/>
                <w:lang w:val="en-US" w:eastAsia="zh-CN"/>
              </w:rPr>
              <w:t>研究内容</w:t>
            </w:r>
          </w:p>
        </w:tc>
        <w:tc>
          <w:tcPr>
            <w:tcW w:w="6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029830">
            <w:pPr>
              <w:spacing w:before="40" w:after="40" w:line="360" w:lineRule="exact"/>
              <w:jc w:val="left"/>
              <w:rPr>
                <w:rFonts w:ascii="仿宋_GB2312" w:hAnsi="仿宋_GB2312" w:eastAsia="仿宋_GB2312"/>
                <w:b w:val="0"/>
                <w:sz w:val="24"/>
              </w:rPr>
            </w:pPr>
          </w:p>
        </w:tc>
      </w:tr>
      <w:tr w14:paraId="2F8562A2"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06" w:hRule="atLeast"/>
          <w:jc w:val="center"/>
        </w:trPr>
        <w:tc>
          <w:tcPr>
            <w:tcW w:w="2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B59F92">
            <w:pPr>
              <w:spacing w:before="40" w:after="40" w:line="360" w:lineRule="exact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sz w:val="24"/>
                <w:lang w:val="en-US" w:eastAsia="zh-CN"/>
              </w:rPr>
              <w:t>研究意义</w:t>
            </w:r>
          </w:p>
        </w:tc>
        <w:tc>
          <w:tcPr>
            <w:tcW w:w="6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13EA01">
            <w:pPr>
              <w:spacing w:before="40" w:after="40" w:line="360" w:lineRule="exact"/>
              <w:jc w:val="left"/>
            </w:pPr>
            <w:r>
              <w:rPr>
                <w:rFonts w:ascii="仿宋_GB2312" w:hAnsi="仿宋_GB2312" w:eastAsia="仿宋_GB2312"/>
                <w:b w:val="0"/>
                <w:sz w:val="24"/>
              </w:rPr>
              <w:t>（研究内容、研究现状、学术价值及应用价值、预期成果，1000字以内，可另附页）</w:t>
            </w:r>
          </w:p>
        </w:tc>
      </w:tr>
    </w:tbl>
    <w:p w14:paraId="4A29B175">
      <w:pPr>
        <w:spacing w:before="0" w:after="0" w:line="120" w:lineRule="exact"/>
      </w:pPr>
    </w:p>
    <w:p w14:paraId="701E346D">
      <w:pPr>
        <w:spacing w:before="0" w:after="0" w:line="440" w:lineRule="exact"/>
        <w:jc w:val="both"/>
      </w:pPr>
      <w:r>
        <w:rPr>
          <w:rFonts w:ascii="仿宋_GB2312" w:hAnsi="仿宋_GB2312" w:eastAsia="仿宋_GB2312"/>
          <w:b w:val="0"/>
          <w:sz w:val="21"/>
        </w:rPr>
        <w:t>填表说明：1.一个选题填写一份，按“学院+姓名+选题名称”命名，说明栏可另附页。</w:t>
      </w:r>
    </w:p>
    <w:p w14:paraId="5B24A20E">
      <w:pPr>
        <w:spacing w:before="0" w:after="0" w:line="440" w:lineRule="exact"/>
        <w:jc w:val="both"/>
      </w:pPr>
      <w:r>
        <w:rPr>
          <w:rFonts w:ascii="仿宋_GB2312" w:hAnsi="仿宋_GB2312" w:eastAsia="仿宋_GB2312"/>
          <w:b w:val="0"/>
          <w:sz w:val="21"/>
        </w:rPr>
        <w:t>2.选题名称一般不超过30字，不用副标题；建议类别在对应“□”内打“√”。</w:t>
      </w:r>
    </w:p>
    <w:sectPr>
      <w:footerReference r:id="rId5" w:type="default"/>
      <w:pgSz w:w="11906" w:h="16838"/>
      <w:pgMar w:top="2098" w:right="1474" w:bottom="1984" w:left="1587" w:header="850" w:footer="141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DF79E1-C89C-40A8-B490-C11B52B38CA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81BFC744-EE1D-43FA-A04E-2588D15A2C45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3BB8DC84-E0D6-435A-8AE6-84765020791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7ECA442-4885-439E-BB27-AB2D8CD76F2E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A9716C09-6148-42F6-867D-93CE591C1C07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40E8C">
    <w:pPr>
      <w:pStyle w:val="24"/>
      <w:spacing w:before="0" w:after="0" w:line="400" w:lineRule="exact"/>
      <w:jc w:val="center"/>
    </w:pPr>
    <w:r>
      <w:rPr>
        <w:rFonts w:ascii="宋体" w:hAnsi="宋体" w:eastAsia="宋体"/>
        <w:b w:val="0"/>
        <w:sz w:val="28"/>
      </w:rPr>
      <w:t xml:space="preserve">— </w:t>
    </w:r>
    <w:r>
      <w:rPr>
        <w:rFonts w:ascii="宋体" w:hAnsi="宋体" w:eastAsia="宋体"/>
        <w:b w:val="0"/>
        <w:sz w:val="28"/>
      </w:rPr>
      <w:fldChar w:fldCharType="begin"/>
    </w:r>
    <w:r>
      <w:rPr>
        <w:rFonts w:ascii="宋体" w:hAnsi="宋体" w:eastAsia="宋体"/>
        <w:b w:val="0"/>
        <w:sz w:val="28"/>
      </w:rPr>
      <w:instrText xml:space="preserve"> PAGE </w:instrText>
    </w:r>
    <w:r>
      <w:rPr>
        <w:rFonts w:ascii="宋体" w:hAnsi="宋体" w:eastAsia="宋体"/>
        <w:b w:val="0"/>
        <w:sz w:val="28"/>
      </w:rPr>
      <w:fldChar w:fldCharType="separate"/>
    </w:r>
    <w:r>
      <w:rPr>
        <w:rFonts w:ascii="宋体" w:hAnsi="宋体" w:eastAsia="宋体"/>
        <w:b w:val="0"/>
        <w:sz w:val="28"/>
      </w:rPr>
      <w:t>1</w:t>
    </w:r>
    <w:r>
      <w:rPr>
        <w:rFonts w:ascii="宋体" w:hAnsi="宋体" w:eastAsia="宋体"/>
        <w:b w:val="0"/>
        <w:sz w:val="28"/>
      </w:rPr>
      <w:fldChar w:fldCharType="end"/>
    </w:r>
    <w:r>
      <w:rPr>
        <w:rFonts w:ascii="宋体" w:hAnsi="宋体" w:eastAsia="宋体"/>
        <w:b w:val="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507D12"/>
    <w:rsid w:val="2D1934DC"/>
    <w:rsid w:val="409573F2"/>
    <w:rsid w:val="5C650F3D"/>
    <w:rsid w:val="7B4C3D11"/>
    <w:rsid w:val="7B5E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178</Characters>
  <Lines>0</Lines>
  <Paragraphs>0</Paragraphs>
  <TotalTime>19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 </cp:lastModifiedBy>
  <cp:lastPrinted>2026-10-28T09:20:00Z</cp:lastPrinted>
  <dcterms:modified xsi:type="dcterms:W3CDTF">2026-10-28T09:54:52Z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eyJoZGlkIjoiZjQxNTJkMmI3OGE0YjgyNDkyZGZjZDNkNTEzZDQxMTAiLCJ1c2VySWQiOiIzMDQ5NTI3MTgifQ==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E0E8AE61992845DDA08B56703D4B65B8_13</vt:lpwstr>
  </property>
</Properties>
</file>