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13E306">
      <w:pPr>
        <w:pageBreakBefore/>
        <w:spacing w:before="0" w:after="0" w:line="560" w:lineRule="exact"/>
      </w:pPr>
      <w:r>
        <w:rPr>
          <w:rFonts w:ascii="黑体" w:hAnsi="黑体" w:eastAsia="黑体"/>
          <w:b w:val="0"/>
          <w:sz w:val="32"/>
        </w:rPr>
        <w:t>附件1</w:t>
      </w:r>
    </w:p>
    <w:p w14:paraId="5DA975FD">
      <w:pPr>
        <w:spacing w:before="0" w:after="0" w:line="280" w:lineRule="exact"/>
      </w:pPr>
    </w:p>
    <w:p w14:paraId="67E099F0">
      <w:pPr>
        <w:spacing w:before="0" w:after="0" w:line="680" w:lineRule="exact"/>
        <w:jc w:val="center"/>
      </w:pPr>
      <w:r>
        <w:rPr>
          <w:rFonts w:ascii="方正小标宋简体" w:hAnsi="方正小标宋简体" w:eastAsia="方正小标宋简体"/>
          <w:b w:val="0"/>
          <w:sz w:val="44"/>
        </w:rPr>
        <w:t>高等师范院校</w:t>
      </w:r>
      <w:r>
        <w:rPr>
          <w:rFonts w:hint="eastAsia" w:ascii="方正小标宋简体" w:hAnsi="方正小标宋简体" w:eastAsia="方正小标宋简体"/>
          <w:b w:val="0"/>
          <w:sz w:val="44"/>
          <w:lang w:val="en-US" w:eastAsia="zh-CN"/>
        </w:rPr>
        <w:t>科研服务</w:t>
      </w:r>
      <w:r>
        <w:rPr>
          <w:rFonts w:ascii="方正小标宋简体" w:hAnsi="方正小标宋简体" w:eastAsia="方正小标宋简体"/>
          <w:b w:val="0"/>
          <w:sz w:val="44"/>
        </w:rPr>
        <w:t>基础教育</w:t>
      </w:r>
      <w:bookmarkStart w:id="0" w:name="_GoBack"/>
      <w:bookmarkEnd w:id="0"/>
    </w:p>
    <w:p w14:paraId="47D243C1">
      <w:pPr>
        <w:spacing w:before="0" w:after="0" w:line="680" w:lineRule="exact"/>
        <w:jc w:val="center"/>
      </w:pPr>
      <w:r>
        <w:rPr>
          <w:rFonts w:ascii="方正小标宋简体" w:hAnsi="方正小标宋简体" w:eastAsia="方正小标宋简体"/>
          <w:b w:val="0"/>
          <w:sz w:val="44"/>
        </w:rPr>
        <w:t>校级研究项目选题征集表（学院汇总表）</w:t>
      </w:r>
    </w:p>
    <w:p w14:paraId="20E78913">
      <w:pPr>
        <w:spacing w:before="0" w:after="0" w:line="280" w:lineRule="exact"/>
      </w:pPr>
    </w:p>
    <w:p w14:paraId="46B560FE">
      <w:pPr>
        <w:spacing w:before="0" w:after="0" w:line="520" w:lineRule="exact"/>
      </w:pPr>
      <w:r>
        <w:rPr>
          <w:rFonts w:ascii="仿宋_GB2312" w:hAnsi="仿宋_GB2312" w:eastAsia="仿宋_GB2312"/>
          <w:b w:val="0"/>
          <w:sz w:val="24"/>
        </w:rPr>
        <w:t>推荐学院（盖章）：　　　　　　　　　　联系人：　　　　　　　　　　</w:t>
      </w:r>
    </w:p>
    <w:p w14:paraId="4D30252D">
      <w:pPr>
        <w:spacing w:before="0" w:after="0" w:line="160" w:lineRule="exact"/>
      </w:pP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1474"/>
        <w:gridCol w:w="1474"/>
        <w:gridCol w:w="1474"/>
        <w:gridCol w:w="1474"/>
        <w:gridCol w:w="1474"/>
      </w:tblGrid>
      <w:tr w14:paraId="7D0ACB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tblHeader/>
          <w:jc w:val="center"/>
        </w:trPr>
        <w:tc>
          <w:tcPr>
            <w:tcW w:w="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62B1754">
            <w:pPr>
              <w:spacing w:before="40" w:after="40" w:line="360" w:lineRule="exact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序号</w:t>
            </w:r>
          </w:p>
        </w:tc>
        <w:tc>
          <w:tcPr>
            <w:tcW w:w="24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1C09814">
            <w:pPr>
              <w:spacing w:before="40" w:after="40" w:line="360" w:lineRule="exact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选题名称</w:t>
            </w:r>
          </w:p>
        </w:tc>
        <w:tc>
          <w:tcPr>
            <w:tcW w:w="29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0A643FE">
            <w:pPr>
              <w:spacing w:before="40" w:after="40" w:line="360" w:lineRule="exact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选题简介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5588DE8">
            <w:pPr>
              <w:spacing w:before="40" w:after="40" w:line="360" w:lineRule="exact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建议类别</w:t>
            </w:r>
          </w:p>
        </w:tc>
        <w:tc>
          <w:tcPr>
            <w:tcW w:w="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D7641FE">
            <w:pPr>
              <w:spacing w:before="40" w:after="40" w:line="360" w:lineRule="exact"/>
              <w:jc w:val="center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 w:ascii="黑体" w:hAnsi="黑体" w:eastAsia="黑体"/>
                <w:b w:val="0"/>
                <w:sz w:val="21"/>
                <w:lang w:val="en-US" w:eastAsia="zh-CN"/>
              </w:rPr>
              <w:t>申报人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77ED46B">
            <w:pPr>
              <w:spacing w:before="40" w:after="40" w:line="360" w:lineRule="exact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合作单位</w:t>
            </w:r>
          </w:p>
        </w:tc>
      </w:tr>
      <w:tr w14:paraId="6258BF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E62A7FD">
            <w:pPr>
              <w:spacing w:before="40" w:after="40" w:line="360" w:lineRule="exact"/>
              <w:jc w:val="center"/>
            </w:pPr>
            <w:r>
              <w:rPr>
                <w:rFonts w:ascii="仿宋_GB2312" w:hAnsi="仿宋_GB2312" w:eastAsia="仿宋_GB2312"/>
                <w:b w:val="0"/>
                <w:sz w:val="21"/>
              </w:rPr>
              <w:t>1</w:t>
            </w:r>
          </w:p>
        </w:tc>
        <w:tc>
          <w:tcPr>
            <w:tcW w:w="24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2FC408F">
            <w:pPr>
              <w:spacing w:before="40" w:after="40" w:line="360" w:lineRule="exact"/>
              <w:jc w:val="left"/>
            </w:pPr>
          </w:p>
        </w:tc>
        <w:tc>
          <w:tcPr>
            <w:tcW w:w="29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862562B">
            <w:pPr>
              <w:spacing w:before="40" w:after="40" w:line="360" w:lineRule="exact"/>
              <w:jc w:val="left"/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2C98781">
            <w:pPr>
              <w:spacing w:before="40" w:after="40" w:line="360" w:lineRule="exact"/>
              <w:jc w:val="left"/>
            </w:pPr>
          </w:p>
        </w:tc>
        <w:tc>
          <w:tcPr>
            <w:tcW w:w="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2CAD225">
            <w:pPr>
              <w:spacing w:before="40" w:after="40" w:line="360" w:lineRule="exact"/>
              <w:jc w:val="left"/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B1D7D44">
            <w:pPr>
              <w:spacing w:before="40" w:after="40" w:line="360" w:lineRule="exact"/>
              <w:jc w:val="left"/>
            </w:pPr>
          </w:p>
        </w:tc>
      </w:tr>
      <w:tr w14:paraId="7E9510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4E454F8">
            <w:pPr>
              <w:spacing w:before="40" w:after="40" w:line="360" w:lineRule="exact"/>
              <w:jc w:val="center"/>
            </w:pPr>
            <w:r>
              <w:rPr>
                <w:rFonts w:ascii="仿宋_GB2312" w:hAnsi="仿宋_GB2312" w:eastAsia="仿宋_GB2312"/>
                <w:b w:val="0"/>
                <w:sz w:val="21"/>
              </w:rPr>
              <w:t>2</w:t>
            </w:r>
          </w:p>
        </w:tc>
        <w:tc>
          <w:tcPr>
            <w:tcW w:w="24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C3F063E">
            <w:pPr>
              <w:spacing w:before="40" w:after="40" w:line="360" w:lineRule="exact"/>
              <w:jc w:val="left"/>
            </w:pPr>
          </w:p>
        </w:tc>
        <w:tc>
          <w:tcPr>
            <w:tcW w:w="29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2047018">
            <w:pPr>
              <w:spacing w:before="40" w:after="40" w:line="360" w:lineRule="exact"/>
              <w:jc w:val="left"/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0DF8916">
            <w:pPr>
              <w:spacing w:before="40" w:after="40" w:line="360" w:lineRule="exact"/>
              <w:jc w:val="left"/>
            </w:pPr>
          </w:p>
        </w:tc>
        <w:tc>
          <w:tcPr>
            <w:tcW w:w="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BB0C50D">
            <w:pPr>
              <w:spacing w:before="40" w:after="40" w:line="360" w:lineRule="exact"/>
              <w:jc w:val="left"/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FE34FA0">
            <w:pPr>
              <w:spacing w:before="40" w:after="40" w:line="360" w:lineRule="exact"/>
              <w:jc w:val="left"/>
            </w:pPr>
          </w:p>
        </w:tc>
      </w:tr>
      <w:tr w14:paraId="57EE8C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E2C0168">
            <w:pPr>
              <w:spacing w:before="40" w:after="40" w:line="360" w:lineRule="exact"/>
              <w:jc w:val="center"/>
            </w:pPr>
            <w:r>
              <w:rPr>
                <w:rFonts w:ascii="仿宋_GB2312" w:hAnsi="仿宋_GB2312" w:eastAsia="仿宋_GB2312"/>
                <w:b w:val="0"/>
                <w:sz w:val="21"/>
              </w:rPr>
              <w:t>3</w:t>
            </w:r>
          </w:p>
        </w:tc>
        <w:tc>
          <w:tcPr>
            <w:tcW w:w="24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39D57D8">
            <w:pPr>
              <w:spacing w:before="40" w:after="40" w:line="360" w:lineRule="exact"/>
              <w:jc w:val="left"/>
            </w:pPr>
          </w:p>
        </w:tc>
        <w:tc>
          <w:tcPr>
            <w:tcW w:w="29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30CA098">
            <w:pPr>
              <w:spacing w:before="40" w:after="40" w:line="360" w:lineRule="exact"/>
              <w:jc w:val="left"/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8A9EFC0">
            <w:pPr>
              <w:spacing w:before="40" w:after="40" w:line="360" w:lineRule="exact"/>
              <w:jc w:val="left"/>
            </w:pPr>
          </w:p>
        </w:tc>
        <w:tc>
          <w:tcPr>
            <w:tcW w:w="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B33E56A">
            <w:pPr>
              <w:spacing w:before="40" w:after="40" w:line="360" w:lineRule="exact"/>
              <w:jc w:val="left"/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9161D31">
            <w:pPr>
              <w:spacing w:before="40" w:after="40" w:line="360" w:lineRule="exact"/>
              <w:jc w:val="left"/>
            </w:pPr>
          </w:p>
        </w:tc>
      </w:tr>
      <w:tr w14:paraId="1501D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4F5AFEC">
            <w:pPr>
              <w:spacing w:before="40" w:after="40" w:line="360" w:lineRule="exact"/>
              <w:jc w:val="center"/>
            </w:pPr>
            <w:r>
              <w:rPr>
                <w:rFonts w:ascii="仿宋_GB2312" w:hAnsi="仿宋_GB2312" w:eastAsia="仿宋_GB2312"/>
                <w:b w:val="0"/>
                <w:sz w:val="21"/>
              </w:rPr>
              <w:t>4</w:t>
            </w:r>
          </w:p>
        </w:tc>
        <w:tc>
          <w:tcPr>
            <w:tcW w:w="24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28AD150">
            <w:pPr>
              <w:spacing w:before="40" w:after="40" w:line="360" w:lineRule="exact"/>
              <w:jc w:val="left"/>
            </w:pPr>
          </w:p>
        </w:tc>
        <w:tc>
          <w:tcPr>
            <w:tcW w:w="29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9C4434C">
            <w:pPr>
              <w:spacing w:before="40" w:after="40" w:line="360" w:lineRule="exact"/>
              <w:jc w:val="left"/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CBB6D86">
            <w:pPr>
              <w:spacing w:before="40" w:after="40" w:line="360" w:lineRule="exact"/>
              <w:jc w:val="left"/>
            </w:pPr>
          </w:p>
        </w:tc>
        <w:tc>
          <w:tcPr>
            <w:tcW w:w="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8877E09">
            <w:pPr>
              <w:spacing w:before="40" w:after="40" w:line="360" w:lineRule="exact"/>
              <w:jc w:val="left"/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E4D3440">
            <w:pPr>
              <w:spacing w:before="40" w:after="40" w:line="360" w:lineRule="exact"/>
              <w:jc w:val="left"/>
            </w:pPr>
          </w:p>
        </w:tc>
      </w:tr>
      <w:tr w14:paraId="113382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0657B30">
            <w:pPr>
              <w:spacing w:before="40" w:after="40" w:line="360" w:lineRule="exact"/>
              <w:jc w:val="center"/>
            </w:pPr>
            <w:r>
              <w:rPr>
                <w:rFonts w:ascii="仿宋_GB2312" w:hAnsi="仿宋_GB2312" w:eastAsia="仿宋_GB2312"/>
                <w:b w:val="0"/>
                <w:sz w:val="21"/>
              </w:rPr>
              <w:t>5</w:t>
            </w:r>
          </w:p>
        </w:tc>
        <w:tc>
          <w:tcPr>
            <w:tcW w:w="24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7EC76B2">
            <w:pPr>
              <w:spacing w:before="40" w:after="40" w:line="360" w:lineRule="exact"/>
              <w:jc w:val="left"/>
            </w:pPr>
          </w:p>
        </w:tc>
        <w:tc>
          <w:tcPr>
            <w:tcW w:w="29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4D77E6B">
            <w:pPr>
              <w:spacing w:before="40" w:after="40" w:line="360" w:lineRule="exact"/>
              <w:jc w:val="left"/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EB7399C">
            <w:pPr>
              <w:spacing w:before="40" w:after="40" w:line="360" w:lineRule="exact"/>
              <w:jc w:val="left"/>
            </w:pPr>
          </w:p>
        </w:tc>
        <w:tc>
          <w:tcPr>
            <w:tcW w:w="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0D8F80C">
            <w:pPr>
              <w:spacing w:before="40" w:after="40" w:line="360" w:lineRule="exact"/>
              <w:jc w:val="left"/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869F341">
            <w:pPr>
              <w:spacing w:before="40" w:after="40" w:line="360" w:lineRule="exact"/>
              <w:jc w:val="left"/>
            </w:pPr>
          </w:p>
        </w:tc>
      </w:tr>
      <w:tr w14:paraId="5F461C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EB65F50">
            <w:pPr>
              <w:spacing w:before="40" w:after="40" w:line="360" w:lineRule="exact"/>
              <w:jc w:val="center"/>
            </w:pPr>
            <w:r>
              <w:rPr>
                <w:rFonts w:ascii="仿宋_GB2312" w:hAnsi="仿宋_GB2312" w:eastAsia="仿宋_GB2312"/>
                <w:b w:val="0"/>
                <w:sz w:val="21"/>
              </w:rPr>
              <w:t>6</w:t>
            </w:r>
          </w:p>
        </w:tc>
        <w:tc>
          <w:tcPr>
            <w:tcW w:w="24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BDFB198">
            <w:pPr>
              <w:spacing w:before="40" w:after="40" w:line="360" w:lineRule="exact"/>
              <w:jc w:val="left"/>
            </w:pPr>
          </w:p>
        </w:tc>
        <w:tc>
          <w:tcPr>
            <w:tcW w:w="29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BDCFF81">
            <w:pPr>
              <w:spacing w:before="40" w:after="40" w:line="360" w:lineRule="exact"/>
              <w:jc w:val="left"/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3B16D52">
            <w:pPr>
              <w:spacing w:before="40" w:after="40" w:line="360" w:lineRule="exact"/>
              <w:jc w:val="left"/>
            </w:pPr>
          </w:p>
        </w:tc>
        <w:tc>
          <w:tcPr>
            <w:tcW w:w="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EFEF4FD">
            <w:pPr>
              <w:spacing w:before="40" w:after="40" w:line="360" w:lineRule="exact"/>
              <w:jc w:val="left"/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39A69B8">
            <w:pPr>
              <w:spacing w:before="40" w:after="40" w:line="360" w:lineRule="exact"/>
              <w:jc w:val="left"/>
            </w:pPr>
          </w:p>
        </w:tc>
      </w:tr>
    </w:tbl>
    <w:p w14:paraId="112E8EC5">
      <w:pPr>
        <w:spacing w:before="0" w:after="0" w:line="120" w:lineRule="exact"/>
      </w:pPr>
    </w:p>
    <w:p w14:paraId="46E56675">
      <w:pPr>
        <w:spacing w:before="0" w:after="0" w:line="440" w:lineRule="exact"/>
        <w:jc w:val="both"/>
      </w:pPr>
      <w:r>
        <w:rPr>
          <w:rFonts w:ascii="仿宋_GB2312" w:hAnsi="仿宋_GB2312" w:eastAsia="仿宋_GB2312"/>
          <w:b w:val="0"/>
          <w:sz w:val="21"/>
        </w:rPr>
        <w:t>填表说明：1.一个学院填写一份，选题按推荐顺序排列，行数不够可自行添加。</w:t>
      </w:r>
    </w:p>
    <w:p w14:paraId="53C00338">
      <w:pPr>
        <w:spacing w:before="0" w:after="0" w:line="440" w:lineRule="exact"/>
        <w:jc w:val="both"/>
      </w:pPr>
      <w:r>
        <w:rPr>
          <w:rFonts w:ascii="仿宋_GB2312" w:hAnsi="仿宋_GB2312" w:eastAsia="仿宋_GB2312"/>
          <w:b w:val="0"/>
          <w:sz w:val="21"/>
        </w:rPr>
        <w:t>2.选题名称一般不超过30字，不用副标题；建议类别填写“重点”或“一般”。</w:t>
      </w:r>
    </w:p>
    <w:p w14:paraId="45ACFA6F">
      <w:pPr>
        <w:spacing w:before="0" w:after="0" w:line="440" w:lineRule="exact"/>
        <w:jc w:val="both"/>
      </w:pPr>
      <w:r>
        <w:rPr>
          <w:rFonts w:ascii="仿宋_GB2312" w:hAnsi="仿宋_GB2312" w:eastAsia="仿宋_GB2312"/>
          <w:b w:val="0"/>
          <w:sz w:val="21"/>
        </w:rPr>
        <w:t>3.选题简介100字以内，概述研究的主要问题与预期成果，详细内容见附件2。</w:t>
      </w:r>
    </w:p>
    <w:p w14:paraId="2CA43F0C">
      <w:pPr>
        <w:spacing w:before="0" w:after="0" w:line="440" w:lineRule="exact"/>
        <w:jc w:val="both"/>
      </w:pPr>
      <w:r>
        <w:rPr>
          <w:rFonts w:ascii="仿宋_GB2312" w:hAnsi="仿宋_GB2312" w:eastAsia="仿宋_GB2312"/>
          <w:b w:val="0"/>
          <w:sz w:val="21"/>
        </w:rPr>
        <w:t>4.“合作单位”填写已初步达成合作意向的中小学、幼儿园或教研机构。</w:t>
      </w:r>
    </w:p>
    <w:p w14:paraId="5B24A20E">
      <w:pPr>
        <w:spacing w:before="0" w:after="0" w:line="440" w:lineRule="exact"/>
        <w:jc w:val="both"/>
      </w:pPr>
    </w:p>
    <w:sectPr>
      <w:footerReference r:id="rId5" w:type="default"/>
      <w:pgSz w:w="11906" w:h="16838"/>
      <w:pgMar w:top="2098" w:right="1474" w:bottom="1984" w:left="1587" w:header="850" w:footer="1417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F848200-84BF-4846-8B07-8EC3F4873E7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2" w:fontKey="{AAB78B55-998F-4E8D-BA20-CF710E1BCFD2}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DF444D07-54D0-45B1-BD11-556A985070B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D8486149-13A8-4760-B272-E83BAEA8B93A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56385B7F-667C-4588-99AA-6805FE9AC91B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540E8C">
    <w:pPr>
      <w:pStyle w:val="24"/>
      <w:spacing w:before="0" w:after="0" w:line="400" w:lineRule="exact"/>
      <w:jc w:val="center"/>
    </w:pPr>
    <w:r>
      <w:rPr>
        <w:rFonts w:ascii="宋体" w:hAnsi="宋体" w:eastAsia="宋体"/>
        <w:b w:val="0"/>
        <w:sz w:val="28"/>
      </w:rPr>
      <w:t xml:space="preserve">— </w:t>
    </w:r>
    <w:r>
      <w:rPr>
        <w:rFonts w:ascii="宋体" w:hAnsi="宋体" w:eastAsia="宋体"/>
        <w:b w:val="0"/>
        <w:sz w:val="28"/>
      </w:rPr>
      <w:fldChar w:fldCharType="begin"/>
    </w:r>
    <w:r>
      <w:rPr>
        <w:rFonts w:ascii="宋体" w:hAnsi="宋体" w:eastAsia="宋体"/>
        <w:b w:val="0"/>
        <w:sz w:val="28"/>
      </w:rPr>
      <w:instrText xml:space="preserve"> PAGE </w:instrText>
    </w:r>
    <w:r>
      <w:rPr>
        <w:rFonts w:ascii="宋体" w:hAnsi="宋体" w:eastAsia="宋体"/>
        <w:b w:val="0"/>
        <w:sz w:val="28"/>
      </w:rPr>
      <w:fldChar w:fldCharType="separate"/>
    </w:r>
    <w:r>
      <w:rPr>
        <w:rFonts w:ascii="宋体" w:hAnsi="宋体" w:eastAsia="宋体"/>
        <w:b w:val="0"/>
        <w:sz w:val="28"/>
      </w:rPr>
      <w:t>1</w:t>
    </w:r>
    <w:r>
      <w:rPr>
        <w:rFonts w:ascii="宋体" w:hAnsi="宋体" w:eastAsia="宋体"/>
        <w:b w:val="0"/>
        <w:sz w:val="28"/>
      </w:rPr>
      <w:fldChar w:fldCharType="end"/>
    </w:r>
    <w:r>
      <w:rPr>
        <w:rFonts w:ascii="宋体" w:hAnsi="宋体" w:eastAsia="宋体"/>
        <w:b w:val="0"/>
        <w:sz w:val="2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C507D12"/>
    <w:rsid w:val="2D1934DC"/>
    <w:rsid w:val="409573F2"/>
    <w:rsid w:val="47E2279D"/>
    <w:rsid w:val="7B4C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_GB2312" w:hAnsi="仿宋_GB2312" w:eastAsia="仿宋_GB2312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210</Words>
  <Characters>217</Characters>
  <Lines>0</Lines>
  <Paragraphs>0</Paragraphs>
  <TotalTime>19</TotalTime>
  <ScaleCrop>false</ScaleCrop>
  <LinksUpToDate>false</LinksUpToDate>
  <CharactersWithSpaces>237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 </cp:lastModifiedBy>
  <cp:lastPrinted>2026-10-28T09:20:00Z</cp:lastPrinted>
  <dcterms:modified xsi:type="dcterms:W3CDTF">2026-10-28T09:54:41Z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eyJoZGlkIjoiZjQxNTJkMmI3OGE0YjgyNDkyZGZjZDNkNTEzZDQxMTAiLCJ1c2VySWQiOiIzMDQ5NTI3MTgifQ==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720C4A155A2B44CE8CC28CD533030336_13</vt:lpwstr>
  </property>
</Properties>
</file>